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664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3055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1881058625</w:t>
      </w:r>
      <w:r>
        <w:rPr>
          <w:rFonts w:ascii="Times New Roman" w:eastAsia="Times New Roman" w:hAnsi="Times New Roman" w:cs="Times New Roman"/>
          <w:sz w:val="28"/>
          <w:szCs w:val="28"/>
        </w:rPr>
        <w:t>0818039048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заявлений в суд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18810586250818039048 от 18.08.2025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ст.12.36.1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00.00 / три тысяча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34051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7">
    <w:name w:val="cat-UserDefined grp-32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88E41-F91F-4CE9-824B-7444D0864B2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